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757362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ca8d2e90-56c6-4227-b989-cf591d15a380" w:id="1"/>
      <w:r>
        <w:rPr>
          <w:rFonts w:ascii="Times New Roman" w:hAnsi="Times New Roman"/>
          <w:b/>
          <w:i w:val="false"/>
          <w:color w:val="000000"/>
          <w:sz w:val="28"/>
        </w:rPr>
        <w:t>Городской округ Первоуральск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e2678aaf-ecf3-4703-966c-c57be95f5541" w:id="2"/>
      <w:r>
        <w:rPr>
          <w:rFonts w:ascii="Times New Roman" w:hAnsi="Times New Roman"/>
          <w:b/>
          <w:i w:val="false"/>
          <w:color w:val="000000"/>
          <w:sz w:val="28"/>
        </w:rPr>
        <w:t>"Средняя общеобразовательная школа №22"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МАОУ "СОШ № 22"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воспитательной работе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Пряхина С.Е.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Начальник Управления образования городского округа Первоуральск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Крюкова Е.М.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МАОУ "СОШ № 22"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Перминова Л.Н.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11679746)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508ac55b-44c9-400c-838c-9af63dfa3fb2" w:id="3"/>
      <w:r>
        <w:rPr>
          <w:rFonts w:ascii="Times New Roman" w:hAnsi="Times New Roman"/>
          <w:b/>
          <w:i w:val="false"/>
          <w:color w:val="000000"/>
          <w:sz w:val="28"/>
        </w:rPr>
        <w:t>п. Билимбай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d20e1ab1-8771-4456-8e22-9864249693d4" w:id="4"/>
      <w:r>
        <w:rPr>
          <w:rFonts w:ascii="Times New Roman" w:hAnsi="Times New Roman"/>
          <w:b/>
          <w:i w:val="false"/>
          <w:color w:val="000000"/>
          <w:sz w:val="28"/>
        </w:rPr>
        <w:t>2026г.</w:t>
      </w:r>
      <w:bookmarkEnd w:id="4"/>
      <w:r>
        <w:rPr>
          <w:sz w:val="28"/>
        </w:rPr>
        <w:br/>
      </w:r>
      <w:bookmarkStart w:name="d20e1ab1-8771-4456-8e22-9864249693d4" w:id="5"/>
      <w:bookmarkEnd w:id="5"/>
    </w:p>
    <w:p>
      <w:pPr>
        <w:spacing w:before="0" w:after="0"/>
        <w:ind w:left="120"/>
        <w:jc w:val="left"/>
      </w:pPr>
    </w:p>
    <w:bookmarkStart w:name="block-97573624" w:id="6"/>
    <w:p>
      <w:pPr>
        <w:sectPr>
          <w:pgSz w:w="11906" w:h="16383" w:orient="portrait"/>
        </w:sectPr>
      </w:pPr>
    </w:p>
    <w:bookmarkEnd w:id="6"/>
    <w:bookmarkEnd w:id="0"/>
    <w:bookmarkStart w:name="block-97573629" w:id="7"/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готовности участия в трудовых делах школьного коллектива;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труд, технологии, профессии и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97573629" w:id="8"/>
    <w:p>
      <w:pPr>
        <w:sectPr>
          <w:pgSz w:w="11906" w:h="16383" w:orient="portrait"/>
        </w:sectPr>
      </w:pPr>
    </w:p>
    <w:bookmarkEnd w:id="8"/>
    <w:bookmarkEnd w:id="7"/>
    <w:bookmarkStart w:name="block-97573628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Природное и техническое окружение человека.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праздники народов России, ремесла, обычаи.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отделочных материалов.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Информация. Виды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использовать предложенную инструкцию (устную, графическую);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удерживать в процессе деятельности предложенную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действия контроля и оценки по предложенным критериям.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Поиск информации. Интернет как источник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образцом, устной или письменной инструкцией;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порядок действий при решении учебной (практической)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решение простых задач в умственной и материализованной формах.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предлагаемый план действий,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способы доработки конструкций с учетом предложенных условий;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воспроизводить простой чертеж (эскиз) развертки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восстанавливать нарушенную последовательность выполнения изделия.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для создания моделей и макетов изучаемых объектов;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предметы рукотворного мира, оценивать их достоинства;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сохранять учебную задачу, осуществлять поиск средств для ее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себе партнеров по совместной деятельности не только по симпатии, но и по деловым качествам;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роли лидера, подчиненного, соблюдать равноправие и дружелюбие;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опасностями (пожарные, космонавты, химики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Комбинированное использование разных материалов.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конструкции предложенных образцов изделий;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простые задачи на преобразование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 (устной или письменной);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рисунки из ресурса компьютера в оформлении изделий и другие;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bookmarkStart w:name="block-97573628" w:id="10"/>
    <w:p>
      <w:pPr>
        <w:sectPr>
          <w:pgSz w:w="11906" w:h="16383" w:orient="portrait"/>
        </w:sectPr>
      </w:pPr>
    </w:p>
    <w:bookmarkEnd w:id="10"/>
    <w:bookmarkEnd w:id="9"/>
    <w:bookmarkStart w:name="block-97573627" w:id="11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ТЕХНОЛОГИИ НА УРОВНЕ НАЧАЛЬНОГО ОБЩЕГО ОБРАЗОВАНИЯ</w:t>
      </w:r>
    </w:p>
    <w:p>
      <w:pPr>
        <w:spacing w:before="0" w:after="0"/>
        <w:ind w:left="120"/>
        <w:jc w:val="both"/>
      </w:pPr>
      <w:bookmarkStart w:name="_Toc143620888" w:id="12"/>
      <w:bookmarkEnd w:id="12"/>
    </w:p>
    <w:p>
      <w:pPr>
        <w:spacing w:before="0" w:after="0" w:line="16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группы объектов (изделий), выделять в них общее и различия;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последовательность совершаемых действий при создании изделия.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безопасности труда при выполнении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работу, соотносить свои действия с поставленной целью;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работы.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с использованием подготовленного плана;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материалы и инструменты по их назначению;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сушки плоских изделий пресс;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разборные и неразборные конструкции несложных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коллективные работы проектного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по самостоятельно составленному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биговку;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макет от модели, строить трехмерный макет из готовой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конструкторско-технологические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малых группах, осуществлять сотрудничество;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профессии людей, работающих в сфере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линии чертежа (осевая и центровая);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пользоваться канцелярским ножом, шилом;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рицовку;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конструкцию изделия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основные правила безопасной работы на компьютере;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доступной информацией, работать в программах текстового редактора Word, PowerPoint;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>
      <w:pPr>
        <w:spacing w:before="0" w:after="0"/>
        <w:ind w:left="120"/>
        <w:jc w:val="left"/>
      </w:pPr>
    </w:p>
    <w:bookmarkStart w:name="block-97573627" w:id="13"/>
    <w:p>
      <w:pPr>
        <w:sectPr>
          <w:pgSz w:w="11906" w:h="16383" w:orient="portrait"/>
        </w:sectPr>
      </w:pPr>
    </w:p>
    <w:bookmarkEnd w:id="13"/>
    <w:bookmarkEnd w:id="11"/>
    <w:bookmarkStart w:name="block-97573623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8"/>
        <w:gridCol w:w="2480"/>
        <w:gridCol w:w="1197"/>
        <w:gridCol w:w="2196"/>
        <w:gridCol w:w="2337"/>
        <w:gridCol w:w="1799"/>
        <w:gridCol w:w="2837"/>
      </w:tblGrid>
      <w:tr>
        <w:trPr>
          <w:trHeight w:val="300" w:hRule="atLeast"/>
          <w:trHeight w:val="144" w:hRule="atLeast"/>
        </w:trPr>
        <w:tc>
          <w:tcPr>
            <w:tcW w:w="52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https://resh.edu.ru/subject/lesson/4225/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https://resh.edu.ru/subject/lesson/5340/</w:t>
              </w:r>
            </w:hyperlink>
          </w:p>
        </w:tc>
      </w:tr>
      <w:tr>
        <w:trPr>
          <w:trHeight w:val="295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https://resh.edu.ru/subject/lesson/5341/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https://lesson.edu.ru/lesson/325a0859-d248-4b44-b410-5ee6d8d373b8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https://resh.edu.ru/subject/lesson/5341/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https://resh.edu.ru/subject/lesson/4083/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https://resh.edu.ru/subject/lesson/4072/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https://www.yaklass.ru/p/technologiya/1-klass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Варианты строчки прямого стежка (перевивы). Вышивка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https://resh.edu.ru/subject/lesson/4072/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Обсуждение в класса.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2"/>
        <w:gridCol w:w="2560"/>
        <w:gridCol w:w="1183"/>
        <w:gridCol w:w="2180"/>
        <w:gridCol w:w="2322"/>
        <w:gridCol w:w="1787"/>
        <w:gridCol w:w="2820"/>
      </w:tblGrid>
      <w:tr>
        <w:trPr>
          <w:trHeight w:val="300" w:hRule="atLeast"/>
          <w:trHeight w:val="144" w:hRule="atLeast"/>
        </w:trPr>
        <w:tc>
          <w:tcPr>
            <w:tcW w:w="51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https://resh.edu.ru/subject/lesson/5342/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моделирование.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https://resh.edu.ru/subject/lesson/4226/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https://resh.edu.ru/subject/lesson/4074/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https://lesson.edu.ru/lesson/f3a2b7d9-6c4e-4a1f-8b3d-5e7f9a1c2d3e</w:t>
              </w:r>
            </w:hyperlink>
          </w:p>
        </w:tc>
      </w:tr>
      <w:tr>
        <w:trPr>
          <w:trHeight w:val="256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https://resh.edu.ru/subject/lesson/4075/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https://resh.edu.ru/subject/lesson/5343/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https://resh.edu.ru/subject/lesson/4076/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https://resh.edu.ru/subject/lesson/4077/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9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14"/>
        <w:gridCol w:w="2560"/>
        <w:gridCol w:w="1207"/>
        <w:gridCol w:w="2208"/>
        <w:gridCol w:w="2348"/>
        <w:gridCol w:w="1808"/>
        <w:gridCol w:w="2849"/>
      </w:tblGrid>
      <w:tr>
        <w:trPr>
          <w:trHeight w:val="300" w:hRule="atLeast"/>
          <w:trHeight w:val="144" w:hRule="atLeast"/>
        </w:trPr>
        <w:tc>
          <w:tcPr>
            <w:tcW w:w="42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моделирование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4"/>
        <w:gridCol w:w="2880"/>
        <w:gridCol w:w="1152"/>
        <w:gridCol w:w="2144"/>
        <w:gridCol w:w="2288"/>
        <w:gridCol w:w="1762"/>
        <w:gridCol w:w="2784"/>
      </w:tblGrid>
      <w:tr>
        <w:trPr>
          <w:trHeight w:val="300" w:hRule="atLeast"/>
          <w:trHeight w:val="144" w:hRule="atLeast"/>
        </w:trPr>
        <w:tc>
          <w:tcPr>
            <w:tcW w:w="4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одежды и текстильных материалов. Мир профессий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7573623" w:id="15"/>
    <w:p>
      <w:pPr>
        <w:sectPr>
          <w:pgSz w:w="16383" w:h="11906" w:orient="landscape"/>
        </w:sectPr>
      </w:pPr>
    </w:p>
    <w:bookmarkEnd w:id="15"/>
    <w:bookmarkEnd w:id="14"/>
    <w:bookmarkStart w:name="block-97573625" w:id="1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https://resh.edu.ru/subject/lesson/4225/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https://resh.edu.ru/subject/lesson/5343/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264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https://resh.edu.ru/subject/lesson/4071/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https://resh.edu.ru/subject/lesson/4073/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https://resh.edu.ru/subject/lesson/5340/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https://resh.edu.ru/subject/lesson/4226/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https://www.yaklass.ru/p/technologiya/1-klass</w:t>
              </w:r>
            </w:hyperlink>
          </w:p>
        </w:tc>
      </w:tr>
      <w:tr>
        <w:trPr>
          <w:trHeight w:val="13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https://resh.edu.ru/subject/lesson/5341/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https://resh.edu.ru/subject/lesson/5341/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https://resh.edu.ru/subject/lesson/5341/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https://resh.edu.ru/subject/lesson/4083/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Резаная аппликация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https://resh.edu.ru/subject/lesson/4083/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https://resh.edu.ru/subject/lesson/4083/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https://resh.edu.ru/subject/lesson/5340/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https://resh.edu.ru/subject/lesson/4072/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https://resh.edu.ru/subject/lesson/4072/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https://www.yaklass.ru/p/technologiya/1-klass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https://resh.edu.ru/subject/lesson/4072/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Обсуждение в классе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6"/>
        <w:gridCol w:w="2880"/>
        <w:gridCol w:w="1163"/>
        <w:gridCol w:w="2157"/>
        <w:gridCol w:w="2300"/>
        <w:gridCol w:w="1771"/>
        <w:gridCol w:w="2797"/>
      </w:tblGrid>
      <w:tr>
        <w:trPr>
          <w:trHeight w:val="300" w:hRule="atLeast"/>
          <w:trHeight w:val="144" w:hRule="atLeast"/>
        </w:trPr>
        <w:tc>
          <w:tcPr>
            <w:tcW w:w="3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https://resh.edu.ru/subject/lesson/5342/</w:t>
              </w:r>
            </w:hyperlink>
          </w:p>
        </w:tc>
      </w:tr>
      <w:tr>
        <w:trPr>
          <w:trHeight w:val="2340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https://resh.edu.ru/subject/lesson/5342/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https://resh.edu.ru/subject/lesson/5342/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https://resh.edu.ru/subject/lesson/4074/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https://resh.edu.ru/subject/lesson/4226/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https://resh.edu.ru/subject/lesson/4074/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187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https://resh.edu.ru/subject/lesson/4074/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https://resh.edu.ru/subject/lesson/4074/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https://resh.edu.ru/subject/lesson/4074/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https://resh.edu.ru/subject/lesson/4075/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https://resh.edu.ru/subject/lesson/4075/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https://resh.edu.ru/subject/lesson/5343/</w:t>
              </w:r>
            </w:hyperlink>
          </w:p>
        </w:tc>
      </w:tr>
      <w:tr>
        <w:trPr>
          <w:trHeight w:val="100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Макет автомобиля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https://resh.edu.ru/subject/lesson/4076/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https://resh.edu.ru/subject/lesson/4076/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https://resh.edu.ru/subject/lesson/4077/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Учи.ру: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https://uchi.ru/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https://resh.edu.ru/subject/lesson/4077/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Яндекс.Учебник: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https://education.yandex.ru/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https://www.yaklass.ru/p/technologiya/2-klass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8"/>
        <w:gridCol w:w="2560"/>
        <w:gridCol w:w="1218"/>
        <w:gridCol w:w="2220"/>
        <w:gridCol w:w="2360"/>
        <w:gridCol w:w="1817"/>
        <w:gridCol w:w="2861"/>
      </w:tblGrid>
      <w:tr>
        <w:trPr>
          <w:trHeight w:val="300" w:hRule="atLeast"/>
          <w:trHeight w:val="144" w:hRule="atLeast"/>
        </w:trPr>
        <w:tc>
          <w:tcPr>
            <w:tcW w:w="39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5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https://resh.edu.ru/subject/lesson/5348/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https://www.yaklass.ru/p/technologiya/3-klass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71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РЭШ: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https://resh.edu.ru/subject/lesson/5351/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ЦОК: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ЯКласс: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https://www.yaklass.ru/p/technologiya/4-klass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7573625" w:id="17"/>
    <w:p>
      <w:pPr>
        <w:sectPr>
          <w:pgSz w:w="16383" w:h="11906" w:orient="landscape"/>
        </w:sectPr>
      </w:pPr>
    </w:p>
    <w:bookmarkEnd w:id="17"/>
    <w:bookmarkEnd w:id="16"/>
    <w:bookmarkStart w:name="block-97573626" w:id="1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0ffefc5c-f9fc-44a3-a446-5fc8622ad11a" w:id="1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9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7573626" w:id="20"/>
    <w:p>
      <w:pPr>
        <w:sectPr>
          <w:pgSz w:w="11906" w:h="16383" w:orient="portrait"/>
        </w:sectPr>
      </w:pPr>
    </w:p>
    <w:bookmarkEnd w:id="20"/>
    <w:bookmarkEnd w:id="1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resh.edu.ru/subject/lesson/4225/" Type="http://schemas.openxmlformats.org/officeDocument/2006/relationships/hyperlink" Id="rId4"/>
    <Relationship TargetMode="External" Target="https://uchi.ru/" Type="http://schemas.openxmlformats.org/officeDocument/2006/relationships/hyperlink" Id="rId5"/>
    <Relationship TargetMode="External" Target="https://resh.edu.ru/subject/lesson/5340/" Type="http://schemas.openxmlformats.org/officeDocument/2006/relationships/hyperlink" Id="rId6"/>
    <Relationship TargetMode="External" Target="https://education.yandex.ru/" Type="http://schemas.openxmlformats.org/officeDocument/2006/relationships/hyperlink" Id="rId7"/>
    <Relationship TargetMode="External" Target="https://resh.edu.ru/subject/lesson/5341/" Type="http://schemas.openxmlformats.org/officeDocument/2006/relationships/hyperlink" Id="rId8"/>
    <Relationship TargetMode="External" Target="https://lesson.edu.ru/lesson/325a0859-d248-4b44-b410-5ee6d8d373b8" Type="http://schemas.openxmlformats.org/officeDocument/2006/relationships/hyperlink" Id="rId9"/>
    <Relationship TargetMode="External" Target="https://resh.edu.ru/subject/lesson/5341/" Type="http://schemas.openxmlformats.org/officeDocument/2006/relationships/hyperlink" Id="rId10"/>
    <Relationship TargetMode="External" Target="https://uchi.ru/" Type="http://schemas.openxmlformats.org/officeDocument/2006/relationships/hyperlink" Id="rId11"/>
    <Relationship TargetMode="External" Target="https://resh.edu.ru/subject/lesson/4083/" Type="http://schemas.openxmlformats.org/officeDocument/2006/relationships/hyperlink" Id="rId12"/>
    <Relationship TargetMode="External" Target="https://resh.edu.ru/subject/lesson/4072/" Type="http://schemas.openxmlformats.org/officeDocument/2006/relationships/hyperlink" Id="rId13"/>
    <Relationship TargetMode="External" Target="https://www.yaklass.ru/p/technologiya/1-klass" Type="http://schemas.openxmlformats.org/officeDocument/2006/relationships/hyperlink" Id="rId14"/>
    <Relationship TargetMode="External" Target="https://resh.edu.ru/subject/lesson/4072/" Type="http://schemas.openxmlformats.org/officeDocument/2006/relationships/hyperlink" Id="rId15"/>
    <Relationship TargetMode="External" Target="https://resh.edu.ru/subject/lesson/5342/" Type="http://schemas.openxmlformats.org/officeDocument/2006/relationships/hyperlink" Id="rId16"/>
    <Relationship TargetMode="External" Target="https://education.yandex.ru/" Type="http://schemas.openxmlformats.org/officeDocument/2006/relationships/hyperlink" Id="rId17"/>
    <Relationship TargetMode="External" Target="https://resh.edu.ru/subject/lesson/4226/" Type="http://schemas.openxmlformats.org/officeDocument/2006/relationships/hyperlink" Id="rId18"/>
    <Relationship TargetMode="External" Target="https://www.yaklass.ru/p/technologiya/2-klass" Type="http://schemas.openxmlformats.org/officeDocument/2006/relationships/hyperlink" Id="rId19"/>
    <Relationship TargetMode="External" Target="https://resh.edu.ru/subject/lesson/4074/" Type="http://schemas.openxmlformats.org/officeDocument/2006/relationships/hyperlink" Id="rId20"/>
    <Relationship TargetMode="External" Target="https://lesson.edu.ru/lesson/f3a2b7d9-6c4e-4a1f-8b3d-5e7f9a1c2d3e" Type="http://schemas.openxmlformats.org/officeDocument/2006/relationships/hyperlink" Id="rId21"/>
    <Relationship TargetMode="External" Target="https://www.yaklass.ru/p/technologiya/2-klass" Type="http://schemas.openxmlformats.org/officeDocument/2006/relationships/hyperlink" Id="rId22"/>
    <Relationship TargetMode="External" Target="https://resh.edu.ru/subject/lesson/4075/" Type="http://schemas.openxmlformats.org/officeDocument/2006/relationships/hyperlink" Id="rId23"/>
    <Relationship TargetMode="External" Target="https://resh.edu.ru/subject/lesson/5343/" Type="http://schemas.openxmlformats.org/officeDocument/2006/relationships/hyperlink" Id="rId24"/>
    <Relationship TargetMode="External" Target="https://resh.edu.ru/subject/lesson/4076/" Type="http://schemas.openxmlformats.org/officeDocument/2006/relationships/hyperlink" Id="rId25"/>
    <Relationship TargetMode="External" Target="https://resh.edu.ru/subject/lesson/4077/" Type="http://schemas.openxmlformats.org/officeDocument/2006/relationships/hyperlink" Id="rId26"/>
    <Relationship TargetMode="External" Target="https://www.yaklass.ru/p/technologiya/2-klass" Type="http://schemas.openxmlformats.org/officeDocument/2006/relationships/hyperlink" Id="rId27"/>
    <Relationship TargetMode="External" Target="https://resh.edu.ru/subject/lesson/4225/" Type="http://schemas.openxmlformats.org/officeDocument/2006/relationships/hyperlink" Id="rId28"/>
    <Relationship TargetMode="External" Target="https://resh.edu.ru/subject/lesson/5343/" Type="http://schemas.openxmlformats.org/officeDocument/2006/relationships/hyperlink" Id="rId29"/>
    <Relationship TargetMode="External" Target="https://lesson.edu.ru/" Type="http://schemas.openxmlformats.org/officeDocument/2006/relationships/hyperlink" Id="rId30"/>
    <Relationship TargetMode="External" Target="https://resh.edu.ru/subject/lesson/4071/" Type="http://schemas.openxmlformats.org/officeDocument/2006/relationships/hyperlink" Id="rId31"/>
    <Relationship TargetMode="External" Target="https://uchi.ru/" Type="http://schemas.openxmlformats.org/officeDocument/2006/relationships/hyperlink" Id="rId32"/>
    <Relationship TargetMode="External" Target="https://education.yandex.ru/" Type="http://schemas.openxmlformats.org/officeDocument/2006/relationships/hyperlink" Id="rId33"/>
    <Relationship TargetMode="External" Target="https://resh.edu.ru/subject/lesson/4073/" Type="http://schemas.openxmlformats.org/officeDocument/2006/relationships/hyperlink" Id="rId34"/>
    <Relationship TargetMode="External" Target="https://uchi.ru/" Type="http://schemas.openxmlformats.org/officeDocument/2006/relationships/hyperlink" Id="rId35"/>
    <Relationship TargetMode="External" Target="https://resh.edu.ru/subject/lesson/5340/" Type="http://schemas.openxmlformats.org/officeDocument/2006/relationships/hyperlink" Id="rId36"/>
    <Relationship TargetMode="External" Target="https://lesson.edu.ru/" Type="http://schemas.openxmlformats.org/officeDocument/2006/relationships/hyperlink" Id="rId37"/>
    <Relationship TargetMode="External" Target="https://education.yandex.ru/" Type="http://schemas.openxmlformats.org/officeDocument/2006/relationships/hyperlink" Id="rId38"/>
    <Relationship TargetMode="External" Target="https://resh.edu.ru/subject/lesson/4226/" Type="http://schemas.openxmlformats.org/officeDocument/2006/relationships/hyperlink" Id="rId39"/>
    <Relationship TargetMode="External" Target="https://uchi.ru/" Type="http://schemas.openxmlformats.org/officeDocument/2006/relationships/hyperlink" Id="rId40"/>
    <Relationship TargetMode="External" Target="https://www.yaklass.ru/p/technologiya/1-klass" Type="http://schemas.openxmlformats.org/officeDocument/2006/relationships/hyperlink" Id="rId41"/>
    <Relationship TargetMode="External" Target="https://resh.edu.ru/subject/lesson/5341/" Type="http://schemas.openxmlformats.org/officeDocument/2006/relationships/hyperlink" Id="rId42"/>
    <Relationship TargetMode="External" Target="https://lesson.edu.ru/" Type="http://schemas.openxmlformats.org/officeDocument/2006/relationships/hyperlink" Id="rId43"/>
    <Relationship TargetMode="External" Target="https://resh.edu.ru/subject/lesson/5341/" Type="http://schemas.openxmlformats.org/officeDocument/2006/relationships/hyperlink" Id="rId44"/>
    <Relationship TargetMode="External" Target="https://resh.edu.ru/subject/lesson/5341/" Type="http://schemas.openxmlformats.org/officeDocument/2006/relationships/hyperlink" Id="rId45"/>
    <Relationship TargetMode="External" Target="https://uchi.ru/" Type="http://schemas.openxmlformats.org/officeDocument/2006/relationships/hyperlink" Id="rId46"/>
    <Relationship TargetMode="External" Target="https://resh.edu.ru/subject/lesson/4083/" Type="http://schemas.openxmlformats.org/officeDocument/2006/relationships/hyperlink" Id="rId47"/>
    <Relationship TargetMode="External" Target="https://uchi.ru/" Type="http://schemas.openxmlformats.org/officeDocument/2006/relationships/hyperlink" Id="rId48"/>
    <Relationship TargetMode="External" Target="https://resh.edu.ru/subject/lesson/4083/" Type="http://schemas.openxmlformats.org/officeDocument/2006/relationships/hyperlink" Id="rId49"/>
    <Relationship TargetMode="External" Target="https://resh.edu.ru/subject/lesson/4083/" Type="http://schemas.openxmlformats.org/officeDocument/2006/relationships/hyperlink" Id="rId50"/>
    <Relationship TargetMode="External" Target="https://education.yandex.ru/" Type="http://schemas.openxmlformats.org/officeDocument/2006/relationships/hyperlink" Id="rId51"/>
    <Relationship TargetMode="External" Target="https://lesson.edu.ru/" Type="http://schemas.openxmlformats.org/officeDocument/2006/relationships/hyperlink" Id="rId52"/>
    <Relationship TargetMode="External" Target="https://resh.edu.ru/subject/lesson/5340/" Type="http://schemas.openxmlformats.org/officeDocument/2006/relationships/hyperlink" Id="rId53"/>
    <Relationship TargetMode="External" Target="https://uchi.ru/" Type="http://schemas.openxmlformats.org/officeDocument/2006/relationships/hyperlink" Id="rId54"/>
    <Relationship TargetMode="External" Target="https://resh.edu.ru/subject/lesson/4072/" Type="http://schemas.openxmlformats.org/officeDocument/2006/relationships/hyperlink" Id="rId55"/>
    <Relationship TargetMode="External" Target="https://resh.edu.ru/subject/lesson/4072/" Type="http://schemas.openxmlformats.org/officeDocument/2006/relationships/hyperlink" Id="rId56"/>
    <Relationship TargetMode="External" Target="https://www.yaklass.ru/p/technologiya/1-klass" Type="http://schemas.openxmlformats.org/officeDocument/2006/relationships/hyperlink" Id="rId57"/>
    <Relationship TargetMode="External" Target="https://resh.edu.ru/subject/lesson/4072/" Type="http://schemas.openxmlformats.org/officeDocument/2006/relationships/hyperlink" Id="rId58"/>
    <Relationship TargetMode="External" Target="https://uchi.ru/" Type="http://schemas.openxmlformats.org/officeDocument/2006/relationships/hyperlink" Id="rId59"/>
    <Relationship TargetMode="External" Target="https://resh.edu.ru/subject/lesson/5342/" Type="http://schemas.openxmlformats.org/officeDocument/2006/relationships/hyperlink" Id="rId60"/>
    <Relationship TargetMode="External" Target="https://resh.edu.ru/subject/lesson/5342/" Type="http://schemas.openxmlformats.org/officeDocument/2006/relationships/hyperlink" Id="rId61"/>
    <Relationship TargetMode="External" Target="https://lesson.edu.ru/" Type="http://schemas.openxmlformats.org/officeDocument/2006/relationships/hyperlink" Id="rId62"/>
    <Relationship TargetMode="External" Target="https://education.yandex.ru/" Type="http://schemas.openxmlformats.org/officeDocument/2006/relationships/hyperlink" Id="rId63"/>
    <Relationship TargetMode="External" Target="https://resh.edu.ru/subject/lesson/5342/" Type="http://schemas.openxmlformats.org/officeDocument/2006/relationships/hyperlink" Id="rId64"/>
    <Relationship TargetMode="External" Target="https://lesson.edu.ru/" Type="http://schemas.openxmlformats.org/officeDocument/2006/relationships/hyperlink" Id="rId65"/>
    <Relationship TargetMode="External" Target="https://uchi.ru/" Type="http://schemas.openxmlformats.org/officeDocument/2006/relationships/hyperlink" Id="rId66"/>
    <Relationship TargetMode="External" Target="https://resh.edu.ru/subject/lesson/4074/" Type="http://schemas.openxmlformats.org/officeDocument/2006/relationships/hyperlink" Id="rId67"/>
    <Relationship TargetMode="External" Target="https://education.yandex.ru/" Type="http://schemas.openxmlformats.org/officeDocument/2006/relationships/hyperlink" Id="rId68"/>
    <Relationship TargetMode="External" Target="https://resh.edu.ru/subject/lesson/4226/" Type="http://schemas.openxmlformats.org/officeDocument/2006/relationships/hyperlink" Id="rId69"/>
    <Relationship TargetMode="External" Target="https://resh.edu.ru/subject/lesson/4074/" Type="http://schemas.openxmlformats.org/officeDocument/2006/relationships/hyperlink" Id="rId70"/>
    <Relationship TargetMode="External" Target="https://www.yaklass.ru/p/technologiya/2-klass" Type="http://schemas.openxmlformats.org/officeDocument/2006/relationships/hyperlink" Id="rId71"/>
    <Relationship TargetMode="External" Target="https://resh.edu.ru/subject/lesson/4074/" Type="http://schemas.openxmlformats.org/officeDocument/2006/relationships/hyperlink" Id="rId72"/>
    <Relationship TargetMode="External" Target="https://uchi.ru/" Type="http://schemas.openxmlformats.org/officeDocument/2006/relationships/hyperlink" Id="rId73"/>
    <Relationship TargetMode="External" Target="https://lesson.edu.ru" Type="http://schemas.openxmlformats.org/officeDocument/2006/relationships/hyperlink" Id="rId74"/>
    <Relationship TargetMode="External" Target="https://resh.edu.ru/subject/lesson/4074/" Type="http://schemas.openxmlformats.org/officeDocument/2006/relationships/hyperlink" Id="rId75"/>
    <Relationship TargetMode="External" Target="https://resh.edu.ru/subject/lesson/4074/" Type="http://schemas.openxmlformats.org/officeDocument/2006/relationships/hyperlink" Id="rId76"/>
    <Relationship TargetMode="External" Target="https://www.yaklass.ru/p/technologiya/2-klass" Type="http://schemas.openxmlformats.org/officeDocument/2006/relationships/hyperlink" Id="rId77"/>
    <Relationship TargetMode="External" Target="https://resh.edu.ru/subject/lesson/4075/" Type="http://schemas.openxmlformats.org/officeDocument/2006/relationships/hyperlink" Id="rId78"/>
    <Relationship TargetMode="External" Target="https://uchi.ru/" Type="http://schemas.openxmlformats.org/officeDocument/2006/relationships/hyperlink" Id="rId79"/>
    <Relationship TargetMode="External" Target="https://lesson.edu.ru/" Type="http://schemas.openxmlformats.org/officeDocument/2006/relationships/hyperlink" Id="rId80"/>
    <Relationship TargetMode="External" Target="https://resh.edu.ru/subject/lesson/4075/" Type="http://schemas.openxmlformats.org/officeDocument/2006/relationships/hyperlink" Id="rId81"/>
    <Relationship TargetMode="External" Target="https://education.yandex.ru/" Type="http://schemas.openxmlformats.org/officeDocument/2006/relationships/hyperlink" Id="rId82"/>
    <Relationship TargetMode="External" Target="https://resh.edu.ru/subject/lesson/5343/" Type="http://schemas.openxmlformats.org/officeDocument/2006/relationships/hyperlink" Id="rId83"/>
    <Relationship TargetMode="External" Target="https://lesson.edu.ru/" Type="http://schemas.openxmlformats.org/officeDocument/2006/relationships/hyperlink" Id="rId84"/>
    <Relationship TargetMode="External" Target="https://resh.edu.ru/subject/lesson/4076/" Type="http://schemas.openxmlformats.org/officeDocument/2006/relationships/hyperlink" Id="rId85"/>
    <Relationship TargetMode="External" Target="https://resh.edu.ru/subject/lesson/4076/" Type="http://schemas.openxmlformats.org/officeDocument/2006/relationships/hyperlink" Id="rId86"/>
    <Relationship TargetMode="External" Target="https://resh.edu.ru/subject/lesson/4077/" Type="http://schemas.openxmlformats.org/officeDocument/2006/relationships/hyperlink" Id="rId87"/>
    <Relationship TargetMode="External" Target="https://uchi.ru/" Type="http://schemas.openxmlformats.org/officeDocument/2006/relationships/hyperlink" Id="rId88"/>
    <Relationship TargetMode="External" Target="https://www.yaklass.ru/p/technologiya/2-klass" Type="http://schemas.openxmlformats.org/officeDocument/2006/relationships/hyperlink" Id="rId89"/>
    <Relationship TargetMode="External" Target="https://resh.edu.ru/subject/lesson/4077/" Type="http://schemas.openxmlformats.org/officeDocument/2006/relationships/hyperlink" Id="rId90"/>
    <Relationship TargetMode="External" Target="https://education.yandex.ru/" Type="http://schemas.openxmlformats.org/officeDocument/2006/relationships/hyperlink" Id="rId91"/>
    <Relationship TargetMode="External" Target="https://lesson.edu.ru/" Type="http://schemas.openxmlformats.org/officeDocument/2006/relationships/hyperlink" Id="rId92"/>
    <Relationship TargetMode="External" Target="https://www.yaklass.ru/p/technologiya/2-klass" Type="http://schemas.openxmlformats.org/officeDocument/2006/relationships/hyperlink" Id="rId93"/>
    <Relationship TargetMode="External" Target="https://lesson.edu.ru/" Type="http://schemas.openxmlformats.org/officeDocument/2006/relationships/hyperlink" Id="rId94"/>
    <Relationship TargetMode="External" Target="https://resh.edu.ru/subject/lesson/5348/" Type="http://schemas.openxmlformats.org/officeDocument/2006/relationships/hyperlink" Id="rId95"/>
    <Relationship TargetMode="External" Target="https://www.yaklass.ru/p/technologiya/3-klass" Type="http://schemas.openxmlformats.org/officeDocument/2006/relationships/hyperlink" Id="rId96"/>
    <Relationship TargetMode="External" Target="https://resh.edu.ru/subject/lesson/5351/" Type="http://schemas.openxmlformats.org/officeDocument/2006/relationships/hyperlink" Id="rId97"/>
    <Relationship TargetMode="External" Target="https://lesson.edu.ru/" Type="http://schemas.openxmlformats.org/officeDocument/2006/relationships/hyperlink" Id="rId98"/>
    <Relationship TargetMode="External" Target="https://www.yaklass.ru/p/technologiya/4-klass" Type="http://schemas.openxmlformats.org/officeDocument/2006/relationships/hyperlink" Id="rId99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